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r>
        <w:drawing>
          <wp:inline distT="0" distB="0" distL="114300" distR="114300">
            <wp:extent cx="6999605" cy="9627235"/>
            <wp:effectExtent l="0" t="0" r="10795" b="12065"/>
            <wp:docPr id="2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999605" cy="962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9"/>
        <w:ind w:firstLine="600" w:firstLineChars="25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ind w:firstLine="600" w:firstLineChars="25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spacing w:before="65"/>
        <w:ind w:right="116"/>
        <w:jc w:val="both"/>
      </w:pPr>
    </w:p>
    <w:p>
      <w:pPr>
        <w:pStyle w:val="5"/>
        <w:spacing w:before="65"/>
        <w:ind w:right="116"/>
        <w:jc w:val="both"/>
      </w:pPr>
    </w:p>
    <w:p>
      <w:pPr>
        <w:pStyle w:val="5"/>
        <w:spacing w:before="65"/>
        <w:ind w:right="116"/>
        <w:jc w:val="both"/>
      </w:pPr>
      <w:r>
        <w:t>экстремистских организаций, асоциальных неформальных молодежных объединений, а также 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обучающихся).</w:t>
      </w:r>
    </w:p>
    <w:p>
      <w:pPr>
        <w:pStyle w:val="7"/>
        <w:numPr>
          <w:ilvl w:val="1"/>
          <w:numId w:val="1"/>
        </w:numPr>
        <w:tabs>
          <w:tab w:val="left" w:pos="953"/>
        </w:tabs>
        <w:spacing w:before="1" w:after="0" w:line="240" w:lineRule="auto"/>
        <w:ind w:left="952" w:right="0" w:hanging="421"/>
        <w:jc w:val="left"/>
        <w:rPr>
          <w:sz w:val="24"/>
        </w:rPr>
      </w:pPr>
      <w:r>
        <w:rPr>
          <w:sz w:val="24"/>
        </w:rPr>
        <w:t>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>
      <w:pPr>
        <w:pStyle w:val="7"/>
        <w:numPr>
          <w:ilvl w:val="0"/>
          <w:numId w:val="2"/>
        </w:numPr>
        <w:tabs>
          <w:tab w:val="left" w:pos="894"/>
        </w:tabs>
        <w:spacing w:before="2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повседневная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одежда;</w:t>
      </w:r>
    </w:p>
    <w:p>
      <w:pPr>
        <w:pStyle w:val="7"/>
        <w:numPr>
          <w:ilvl w:val="0"/>
          <w:numId w:val="2"/>
        </w:numPr>
        <w:tabs>
          <w:tab w:val="left" w:pos="894"/>
        </w:tabs>
        <w:spacing w:before="0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парадная</w:t>
      </w:r>
      <w:r>
        <w:rPr>
          <w:spacing w:val="-2"/>
          <w:sz w:val="24"/>
        </w:rPr>
        <w:t xml:space="preserve"> одежда;</w:t>
      </w:r>
    </w:p>
    <w:p>
      <w:pPr>
        <w:pStyle w:val="7"/>
        <w:numPr>
          <w:ilvl w:val="0"/>
          <w:numId w:val="2"/>
        </w:numPr>
        <w:tabs>
          <w:tab w:val="left" w:pos="894"/>
        </w:tabs>
        <w:spacing w:before="1" w:after="0" w:line="240" w:lineRule="auto"/>
        <w:ind w:left="893" w:right="0" w:hanging="302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одежда.</w:t>
      </w:r>
    </w:p>
    <w:p>
      <w:pPr>
        <w:pStyle w:val="2"/>
        <w:numPr>
          <w:ilvl w:val="2"/>
          <w:numId w:val="1"/>
        </w:numPr>
        <w:tabs>
          <w:tab w:val="left" w:pos="1133"/>
        </w:tabs>
        <w:spacing w:before="1" w:after="0" w:line="275" w:lineRule="exact"/>
        <w:ind w:left="1132" w:right="0" w:hanging="60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одежде:</w:t>
      </w:r>
    </w:p>
    <w:p>
      <w:pPr>
        <w:pStyle w:val="7"/>
        <w:numPr>
          <w:ilvl w:val="0"/>
          <w:numId w:val="2"/>
        </w:numPr>
        <w:tabs>
          <w:tab w:val="left" w:pos="995"/>
        </w:tabs>
        <w:spacing w:before="0" w:after="0" w:line="240" w:lineRule="auto"/>
        <w:ind w:left="532" w:right="111" w:firstLine="0"/>
        <w:jc w:val="both"/>
        <w:rPr>
          <w:sz w:val="24"/>
        </w:rPr>
      </w:pPr>
      <w:r>
        <w:rPr>
          <w:sz w:val="24"/>
        </w:rPr>
        <w:t>форма обучающихся должна соответствовать общепринятым в обществе нормам классического стиля, который отличает опрятность, сдержанность, традиционность, и носить светский характер.</w:t>
      </w:r>
    </w:p>
    <w:p>
      <w:pPr>
        <w:pStyle w:val="7"/>
        <w:numPr>
          <w:ilvl w:val="0"/>
          <w:numId w:val="2"/>
        </w:numPr>
        <w:tabs>
          <w:tab w:val="left" w:pos="1009"/>
        </w:tabs>
        <w:spacing w:before="3" w:after="0" w:line="237" w:lineRule="auto"/>
        <w:ind w:left="532" w:right="111" w:firstLine="0"/>
        <w:jc w:val="both"/>
        <w:rPr>
          <w:sz w:val="24"/>
        </w:rPr>
      </w:pPr>
      <w:r>
        <w:rPr>
          <w:sz w:val="24"/>
        </w:rPr>
        <w:t>форма классического стиля должна быть многофункциональной, соответствовать гигиеническим требованиям, удобной и соответствовать сезону времени.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297" w:lineRule="exact"/>
        <w:ind w:left="833" w:right="0" w:hanging="30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комплект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одежды (формы)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мальчиков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юношей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входит:</w:t>
      </w:r>
    </w:p>
    <w:p>
      <w:pPr>
        <w:pStyle w:val="7"/>
        <w:numPr>
          <w:ilvl w:val="0"/>
          <w:numId w:val="4"/>
        </w:numPr>
        <w:tabs>
          <w:tab w:val="left" w:pos="714"/>
        </w:tabs>
        <w:spacing w:before="0" w:after="0" w:line="240" w:lineRule="auto"/>
        <w:ind w:left="532" w:right="108" w:firstLine="0"/>
        <w:jc w:val="both"/>
        <w:rPr>
          <w:sz w:val="24"/>
        </w:rPr>
      </w:pPr>
      <w:r>
        <w:rPr>
          <w:sz w:val="24"/>
        </w:rPr>
        <w:t>брюки классического стиля, пиджак (жакет) или жилет серого цвета для обучающихся 1-4 классов и черного цвета для обучающихся 5-11 классов (возможно использование ткани в клетку или полоску в черно-серой цветовой гамме);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left"/>
        <w:rPr>
          <w:sz w:val="24"/>
        </w:rPr>
      </w:pPr>
      <w:r>
        <w:rPr>
          <w:sz w:val="24"/>
        </w:rPr>
        <w:t>рубашка</w:t>
      </w:r>
      <w:r>
        <w:rPr>
          <w:spacing w:val="-12"/>
          <w:sz w:val="24"/>
        </w:rPr>
        <w:t xml:space="preserve"> </w:t>
      </w:r>
      <w:r>
        <w:rPr>
          <w:sz w:val="24"/>
        </w:rPr>
        <w:t>однотонная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рукавами;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left"/>
        <w:rPr>
          <w:sz w:val="24"/>
        </w:rPr>
      </w:pPr>
      <w:r>
        <w:rPr>
          <w:sz w:val="24"/>
        </w:rPr>
        <w:t>галстук,</w:t>
      </w:r>
      <w:r>
        <w:rPr>
          <w:spacing w:val="-12"/>
          <w:sz w:val="24"/>
        </w:rPr>
        <w:t xml:space="preserve"> </w:t>
      </w:r>
      <w:r>
        <w:rPr>
          <w:sz w:val="24"/>
        </w:rPr>
        <w:t>бабочка,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ремень;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свитера,</w:t>
      </w:r>
      <w:r>
        <w:rPr>
          <w:spacing w:val="-10"/>
          <w:sz w:val="24"/>
        </w:rPr>
        <w:t xml:space="preserve"> </w:t>
      </w:r>
      <w:r>
        <w:rPr>
          <w:sz w:val="24"/>
        </w:rPr>
        <w:t>пуловеры,</w:t>
      </w:r>
      <w:r>
        <w:rPr>
          <w:spacing w:val="-10"/>
          <w:sz w:val="24"/>
        </w:rPr>
        <w:t xml:space="preserve"> </w:t>
      </w:r>
      <w:r>
        <w:rPr>
          <w:sz w:val="24"/>
        </w:rPr>
        <w:t>джемперы</w:t>
      </w:r>
      <w:r>
        <w:rPr>
          <w:spacing w:val="-9"/>
          <w:sz w:val="24"/>
        </w:rPr>
        <w:t xml:space="preserve"> </w:t>
      </w:r>
      <w:r>
        <w:rPr>
          <w:sz w:val="24"/>
        </w:rPr>
        <w:t>нейтральных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цветов;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71" w:lineRule="exact"/>
        <w:ind w:left="672" w:right="0" w:hanging="141"/>
        <w:jc w:val="left"/>
        <w:rPr>
          <w:sz w:val="24"/>
        </w:rPr>
      </w:pPr>
      <w:r>
        <w:rPr>
          <w:spacing w:val="-2"/>
          <w:sz w:val="24"/>
        </w:rPr>
        <w:t>закрытые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классические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полуботинки,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туфли,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сандалии.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300" w:lineRule="exact"/>
        <w:ind w:left="833" w:right="0" w:hanging="302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комплект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 (формы)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девочек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девушек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входит: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532" w:right="108" w:firstLine="0"/>
        <w:jc w:val="both"/>
        <w:rPr>
          <w:sz w:val="24"/>
        </w:rPr>
      </w:pPr>
      <w:r>
        <w:rPr>
          <w:sz w:val="24"/>
        </w:rPr>
        <w:t>пиджак</w:t>
      </w:r>
      <w:r>
        <w:rPr>
          <w:spacing w:val="-2"/>
          <w:sz w:val="24"/>
        </w:rPr>
        <w:t xml:space="preserve"> </w:t>
      </w:r>
      <w:r>
        <w:rPr>
          <w:sz w:val="24"/>
        </w:rPr>
        <w:t>(жакет),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жилет,</w:t>
      </w:r>
      <w:r>
        <w:rPr>
          <w:spacing w:val="-2"/>
          <w:sz w:val="24"/>
        </w:rPr>
        <w:t xml:space="preserve"> </w:t>
      </w:r>
      <w:r>
        <w:rPr>
          <w:sz w:val="24"/>
        </w:rPr>
        <w:t>юбка,</w:t>
      </w:r>
      <w:r>
        <w:rPr>
          <w:spacing w:val="-2"/>
          <w:sz w:val="24"/>
        </w:rPr>
        <w:t xml:space="preserve"> </w:t>
      </w:r>
      <w:r>
        <w:rPr>
          <w:sz w:val="24"/>
        </w:rPr>
        <w:t>сарафан (не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10 см нижней границы колена) или брюки классического стиля серого цвета для обучающихся 1-4 классов и черного цвета для обучающихся 5-11 классов (возможно использование ткани в клетку или полоску в черно-серой цветовой гамме);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both"/>
        <w:rPr>
          <w:sz w:val="24"/>
        </w:rPr>
      </w:pPr>
      <w:r>
        <w:rPr>
          <w:sz w:val="24"/>
        </w:rPr>
        <w:t>однотонные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непрозрачные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блузки</w:t>
      </w:r>
      <w:r>
        <w:rPr>
          <w:spacing w:val="-10"/>
          <w:sz w:val="24"/>
        </w:rPr>
        <w:t xml:space="preserve"> </w:t>
      </w:r>
      <w:r>
        <w:rPr>
          <w:sz w:val="24"/>
        </w:rPr>
        <w:t>(длиной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ниже</w:t>
      </w:r>
      <w:r>
        <w:rPr>
          <w:spacing w:val="-12"/>
          <w:sz w:val="24"/>
        </w:rPr>
        <w:t xml:space="preserve"> </w:t>
      </w:r>
      <w:r>
        <w:rPr>
          <w:sz w:val="24"/>
        </w:rPr>
        <w:t>талии)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рукавами;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джемперы,</w:t>
      </w:r>
      <w:r>
        <w:rPr>
          <w:spacing w:val="-10"/>
          <w:sz w:val="24"/>
        </w:rPr>
        <w:t xml:space="preserve"> </w:t>
      </w:r>
      <w:r>
        <w:rPr>
          <w:sz w:val="24"/>
        </w:rPr>
        <w:t>свитеры,</w:t>
      </w:r>
      <w:r>
        <w:rPr>
          <w:spacing w:val="-10"/>
          <w:sz w:val="24"/>
        </w:rPr>
        <w:t xml:space="preserve"> </w:t>
      </w:r>
      <w:r>
        <w:rPr>
          <w:sz w:val="24"/>
        </w:rPr>
        <w:t>пуловеры</w:t>
      </w:r>
      <w:r>
        <w:rPr>
          <w:spacing w:val="-10"/>
          <w:sz w:val="24"/>
        </w:rPr>
        <w:t xml:space="preserve"> </w:t>
      </w:r>
      <w:r>
        <w:rPr>
          <w:sz w:val="24"/>
        </w:rPr>
        <w:t>нейтральных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цветов;</w:t>
      </w:r>
    </w:p>
    <w:p>
      <w:pPr>
        <w:pStyle w:val="7"/>
        <w:numPr>
          <w:ilvl w:val="0"/>
          <w:numId w:val="4"/>
        </w:numPr>
        <w:tabs>
          <w:tab w:val="left" w:pos="695"/>
        </w:tabs>
        <w:spacing w:before="0" w:after="0" w:line="240" w:lineRule="auto"/>
        <w:ind w:left="532" w:right="105" w:firstLine="0"/>
        <w:jc w:val="both"/>
        <w:rPr>
          <w:sz w:val="24"/>
        </w:rPr>
      </w:pPr>
      <w:r>
        <w:rPr>
          <w:sz w:val="24"/>
        </w:rPr>
        <w:t>туфли с закрытой пяткой и носком на сплошной подошве, туфли на каблуках (не выше 5 см для 5-9 классов и не выше 7 см для 10-11 классов), сандалии, балетки;</w:t>
      </w:r>
    </w:p>
    <w:p>
      <w:pPr>
        <w:pStyle w:val="7"/>
        <w:numPr>
          <w:ilvl w:val="0"/>
          <w:numId w:val="4"/>
        </w:numPr>
        <w:tabs>
          <w:tab w:val="left" w:pos="733"/>
        </w:tabs>
        <w:spacing w:before="0" w:after="0" w:line="240" w:lineRule="auto"/>
        <w:ind w:left="732" w:right="0" w:hanging="201"/>
        <w:jc w:val="left"/>
        <w:rPr>
          <w:sz w:val="24"/>
        </w:rPr>
      </w:pPr>
      <w:r>
        <w:rPr>
          <w:sz w:val="24"/>
        </w:rPr>
        <w:t>колготки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(серого,</w:t>
      </w:r>
      <w:r>
        <w:rPr>
          <w:spacing w:val="-10"/>
          <w:sz w:val="24"/>
        </w:rPr>
        <w:t xml:space="preserve"> </w:t>
      </w:r>
      <w:r>
        <w:rPr>
          <w:sz w:val="24"/>
        </w:rPr>
        <w:t>белого,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телесного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цветов).</w:t>
      </w:r>
    </w:p>
    <w:p>
      <w:pPr>
        <w:pStyle w:val="2"/>
        <w:numPr>
          <w:ilvl w:val="2"/>
          <w:numId w:val="1"/>
        </w:numPr>
        <w:tabs>
          <w:tab w:val="left" w:pos="1133"/>
        </w:tabs>
        <w:spacing w:before="3" w:after="0" w:line="275" w:lineRule="exact"/>
        <w:ind w:left="1132" w:right="0" w:hanging="60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парадной</w:t>
      </w:r>
      <w:r>
        <w:rPr>
          <w:spacing w:val="-2"/>
        </w:rPr>
        <w:t xml:space="preserve"> одежде:</w:t>
      </w:r>
    </w:p>
    <w:p>
      <w:pPr>
        <w:pStyle w:val="7"/>
        <w:numPr>
          <w:ilvl w:val="0"/>
          <w:numId w:val="5"/>
        </w:numPr>
        <w:tabs>
          <w:tab w:val="left" w:pos="841"/>
        </w:tabs>
        <w:spacing w:before="1" w:after="0" w:line="237" w:lineRule="auto"/>
        <w:ind w:left="532" w:right="116" w:firstLine="0"/>
        <w:jc w:val="left"/>
        <w:rPr>
          <w:sz w:val="24"/>
        </w:rPr>
      </w:pPr>
      <w:r>
        <w:rPr>
          <w:sz w:val="24"/>
        </w:rPr>
        <w:t xml:space="preserve">Парадная одежда используется обучающими в дни проведения праздников и торжественных </w:t>
      </w:r>
      <w:r>
        <w:rPr>
          <w:spacing w:val="-2"/>
          <w:sz w:val="24"/>
        </w:rPr>
        <w:t>линеек.</w:t>
      </w:r>
    </w:p>
    <w:p>
      <w:pPr>
        <w:pStyle w:val="7"/>
        <w:numPr>
          <w:ilvl w:val="0"/>
          <w:numId w:val="5"/>
        </w:numPr>
        <w:tabs>
          <w:tab w:val="left" w:pos="841"/>
        </w:tabs>
        <w:spacing w:before="2" w:after="0" w:line="240" w:lineRule="auto"/>
        <w:ind w:left="532" w:right="112" w:firstLine="0"/>
        <w:jc w:val="left"/>
        <w:rPr>
          <w:sz w:val="24"/>
        </w:rPr>
      </w:pPr>
      <w:r>
        <w:rPr>
          <w:sz w:val="24"/>
        </w:rPr>
        <w:t>Для мальчиков и юношей парадная одежда состоит из формы, дополненной белой рубашкой или праздничным аксессуаром.</w:t>
      </w:r>
    </w:p>
    <w:p>
      <w:pPr>
        <w:pStyle w:val="7"/>
        <w:numPr>
          <w:ilvl w:val="0"/>
          <w:numId w:val="5"/>
        </w:numPr>
        <w:tabs>
          <w:tab w:val="left" w:pos="846"/>
        </w:tabs>
        <w:spacing w:before="4" w:after="0" w:line="237" w:lineRule="auto"/>
        <w:ind w:left="532" w:right="110" w:firstLine="0"/>
        <w:jc w:val="left"/>
        <w:rPr>
          <w:sz w:val="24"/>
        </w:rPr>
      </w:pPr>
      <w:r>
        <w:rPr>
          <w:sz w:val="24"/>
        </w:rPr>
        <w:t>Для девочек и девушек парадная одежда состоит из формы дополненной белой блузкой или праздничным аксессуаром.</w:t>
      </w:r>
    </w:p>
    <w:p>
      <w:pPr>
        <w:pStyle w:val="2"/>
        <w:numPr>
          <w:ilvl w:val="2"/>
          <w:numId w:val="1"/>
        </w:numPr>
        <w:tabs>
          <w:tab w:val="left" w:pos="1134"/>
        </w:tabs>
        <w:spacing w:before="5" w:after="0" w:line="275" w:lineRule="exact"/>
        <w:ind w:left="1133" w:right="0" w:hanging="602"/>
        <w:jc w:val="left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rPr>
          <w:spacing w:val="-2"/>
        </w:rPr>
        <w:t>одежде:</w:t>
      </w:r>
    </w:p>
    <w:p>
      <w:pPr>
        <w:pStyle w:val="7"/>
        <w:numPr>
          <w:ilvl w:val="0"/>
          <w:numId w:val="5"/>
        </w:numPr>
        <w:tabs>
          <w:tab w:val="left" w:pos="918"/>
        </w:tabs>
        <w:spacing w:before="0" w:after="0" w:line="240" w:lineRule="auto"/>
        <w:ind w:left="532" w:right="119" w:firstLine="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79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79"/>
          <w:sz w:val="24"/>
        </w:rPr>
        <w:t xml:space="preserve"> </w:t>
      </w:r>
      <w:r>
        <w:rPr>
          <w:sz w:val="24"/>
        </w:rPr>
        <w:t>и спортом, во время проведения спортивных праздников и мероприятий;</w:t>
      </w:r>
    </w:p>
    <w:p>
      <w:pPr>
        <w:pStyle w:val="7"/>
        <w:numPr>
          <w:ilvl w:val="0"/>
          <w:numId w:val="5"/>
        </w:numPr>
        <w:tabs>
          <w:tab w:val="left" w:pos="901"/>
        </w:tabs>
        <w:spacing w:before="2" w:after="0" w:line="237" w:lineRule="auto"/>
        <w:ind w:left="532" w:right="110" w:firstLine="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футболку,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шорты,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трико</w:t>
      </w:r>
      <w:r>
        <w:rPr>
          <w:spacing w:val="40"/>
          <w:sz w:val="24"/>
        </w:rPr>
        <w:t xml:space="preserve"> </w:t>
      </w:r>
      <w:r>
        <w:rPr>
          <w:sz w:val="24"/>
        </w:rPr>
        <w:t>(костюм), кроссовки (кеды);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2" w:after="0" w:line="240" w:lineRule="auto"/>
        <w:ind w:left="83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>
      <w:pPr>
        <w:pStyle w:val="7"/>
        <w:numPr>
          <w:ilvl w:val="0"/>
          <w:numId w:val="5"/>
        </w:numPr>
        <w:tabs>
          <w:tab w:val="left" w:pos="865"/>
        </w:tabs>
        <w:spacing w:before="4" w:after="0" w:line="237" w:lineRule="auto"/>
        <w:ind w:left="532" w:right="111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участия в массовых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рекомендуется приобретение</w:t>
      </w:r>
      <w:r>
        <w:rPr>
          <w:spacing w:val="33"/>
          <w:sz w:val="24"/>
        </w:rPr>
        <w:t xml:space="preserve"> </w:t>
      </w:r>
      <w:r>
        <w:rPr>
          <w:sz w:val="24"/>
        </w:rPr>
        <w:t>головных уборов (кепки, бейсболки и пр.).</w:t>
      </w:r>
    </w:p>
    <w:p>
      <w:pPr>
        <w:pStyle w:val="7"/>
        <w:numPr>
          <w:ilvl w:val="1"/>
          <w:numId w:val="1"/>
        </w:numPr>
        <w:tabs>
          <w:tab w:val="left" w:pos="1020"/>
        </w:tabs>
        <w:spacing w:before="0" w:after="0" w:line="240" w:lineRule="auto"/>
        <w:ind w:left="532" w:right="116" w:firstLine="0"/>
        <w:jc w:val="both"/>
        <w:rPr>
          <w:sz w:val="24"/>
        </w:rPr>
      </w:pPr>
      <w:r>
        <w:rPr>
          <w:sz w:val="24"/>
        </w:rPr>
        <w:t>Одежда обучающихся может иметь отличительные знаки гимназии (класса, параллели классов) в виде эмблемы, нашивки, галстука, значка и т.д.</w:t>
      </w:r>
    </w:p>
    <w:p>
      <w:pPr>
        <w:pStyle w:val="7"/>
        <w:numPr>
          <w:ilvl w:val="1"/>
          <w:numId w:val="1"/>
        </w:numPr>
        <w:tabs>
          <w:tab w:val="left" w:pos="1107"/>
        </w:tabs>
        <w:spacing w:before="0" w:after="0" w:line="240" w:lineRule="auto"/>
        <w:ind w:left="532" w:right="105" w:firstLine="0"/>
        <w:jc w:val="both"/>
        <w:rPr>
          <w:sz w:val="24"/>
        </w:rPr>
      </w:pPr>
      <w:r>
        <w:rPr>
          <w:sz w:val="24"/>
        </w:rPr>
        <w:t xml:space="preserve">Одежда обучающихся </w:t>
      </w:r>
      <w:r>
        <w:rPr>
          <w:sz w:val="24"/>
          <w:lang w:val="ru-RU"/>
        </w:rPr>
        <w:t>школы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должна соответствовать санитарно-гигиеническим правилам и нормам, погоде и месту проведения учебных занятий, температурному режиму в </w:t>
      </w:r>
      <w:r>
        <w:rPr>
          <w:spacing w:val="-2"/>
          <w:sz w:val="24"/>
        </w:rPr>
        <w:t>помещении.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760" w:right="740" w:bottom="280" w:left="600" w:header="720" w:footer="720" w:gutter="0"/>
          <w:cols w:space="720" w:num="1"/>
        </w:sectPr>
      </w:pPr>
    </w:p>
    <w:p>
      <w:pPr>
        <w:pStyle w:val="2"/>
        <w:numPr>
          <w:ilvl w:val="0"/>
          <w:numId w:val="6"/>
        </w:numPr>
        <w:tabs>
          <w:tab w:val="left" w:pos="3696"/>
          <w:tab w:val="left" w:pos="3697"/>
        </w:tabs>
        <w:spacing w:before="66" w:after="0" w:line="274" w:lineRule="exact"/>
        <w:ind w:left="3697" w:right="0" w:hanging="721"/>
        <w:jc w:val="left"/>
      </w:pPr>
      <w:r>
        <w:t>Общие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rPr>
          <w:spacing w:val="-4"/>
        </w:rPr>
        <w:t>вида</w:t>
      </w:r>
    </w:p>
    <w:p>
      <w:pPr>
        <w:pStyle w:val="7"/>
        <w:numPr>
          <w:ilvl w:val="1"/>
          <w:numId w:val="7"/>
        </w:numPr>
        <w:tabs>
          <w:tab w:val="left" w:pos="533"/>
        </w:tabs>
        <w:spacing w:before="0" w:after="0" w:line="274" w:lineRule="exact"/>
        <w:ind w:left="532" w:right="0" w:hanging="421"/>
        <w:jc w:val="left"/>
        <w:rPr>
          <w:sz w:val="24"/>
        </w:rPr>
      </w:pP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опрятность:</w:t>
      </w:r>
    </w:p>
    <w:p>
      <w:pPr>
        <w:pStyle w:val="7"/>
        <w:numPr>
          <w:ilvl w:val="2"/>
          <w:numId w:val="7"/>
        </w:numPr>
        <w:tabs>
          <w:tab w:val="left" w:pos="894"/>
        </w:tabs>
        <w:spacing w:before="2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2"/>
          <w:sz w:val="24"/>
        </w:rPr>
        <w:t xml:space="preserve"> выглаженной;</w:t>
      </w:r>
    </w:p>
    <w:p>
      <w:pPr>
        <w:pStyle w:val="7"/>
        <w:numPr>
          <w:ilvl w:val="2"/>
          <w:numId w:val="7"/>
        </w:numPr>
        <w:tabs>
          <w:tab w:val="left" w:pos="839"/>
        </w:tabs>
        <w:spacing w:before="0" w:after="0" w:line="240" w:lineRule="auto"/>
        <w:ind w:left="532" w:right="115" w:firstLine="0"/>
        <w:jc w:val="left"/>
        <w:rPr>
          <w:sz w:val="24"/>
        </w:rPr>
      </w:pPr>
      <w:r>
        <w:rPr>
          <w:sz w:val="24"/>
        </w:rPr>
        <w:t>обувь 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чистой; внешний вид должен соответствовать общепринятым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обществе нормам делового стиля.</w:t>
      </w:r>
    </w:p>
    <w:p>
      <w:pPr>
        <w:pStyle w:val="7"/>
        <w:numPr>
          <w:ilvl w:val="1"/>
          <w:numId w:val="7"/>
        </w:numPr>
        <w:tabs>
          <w:tab w:val="left" w:pos="533"/>
        </w:tabs>
        <w:spacing w:before="0" w:after="0" w:line="275" w:lineRule="exact"/>
        <w:ind w:left="532" w:right="0" w:hanging="421"/>
        <w:jc w:val="left"/>
        <w:rPr>
          <w:sz w:val="24"/>
        </w:rPr>
      </w:pPr>
      <w:r>
        <w:rPr>
          <w:spacing w:val="-2"/>
          <w:sz w:val="24"/>
        </w:rPr>
        <w:t>Сдержанность:</w:t>
      </w:r>
    </w:p>
    <w:p>
      <w:pPr>
        <w:pStyle w:val="7"/>
        <w:numPr>
          <w:ilvl w:val="2"/>
          <w:numId w:val="7"/>
        </w:numPr>
        <w:tabs>
          <w:tab w:val="left" w:pos="913"/>
        </w:tabs>
        <w:spacing w:before="4" w:after="0" w:line="237" w:lineRule="auto"/>
        <w:ind w:left="532" w:right="115" w:firstLine="60"/>
        <w:jc w:val="left"/>
        <w:rPr>
          <w:sz w:val="24"/>
        </w:rPr>
      </w:pPr>
      <w:r>
        <w:rPr>
          <w:sz w:val="24"/>
        </w:rPr>
        <w:t>одно из главных правил делового человека при выборе одежды, обуви, при использовании парфюмерных и косметических средств сдержанность и умеренность;</w:t>
      </w:r>
    </w:p>
    <w:p>
      <w:pPr>
        <w:pStyle w:val="7"/>
        <w:numPr>
          <w:ilvl w:val="2"/>
          <w:numId w:val="7"/>
        </w:numPr>
        <w:tabs>
          <w:tab w:val="left" w:pos="894"/>
        </w:tabs>
        <w:spacing w:before="2" w:after="0" w:line="294" w:lineRule="exact"/>
        <w:ind w:left="893" w:right="0" w:hanging="302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стиль.</w:t>
      </w:r>
    </w:p>
    <w:p>
      <w:pPr>
        <w:pStyle w:val="7"/>
        <w:numPr>
          <w:ilvl w:val="1"/>
          <w:numId w:val="7"/>
        </w:numPr>
        <w:tabs>
          <w:tab w:val="left" w:pos="533"/>
        </w:tabs>
        <w:spacing w:before="0" w:after="0" w:line="276" w:lineRule="exact"/>
        <w:ind w:left="532" w:right="0" w:hanging="421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обуви:</w:t>
      </w:r>
    </w:p>
    <w:p>
      <w:pPr>
        <w:pStyle w:val="7"/>
        <w:numPr>
          <w:ilvl w:val="2"/>
          <w:numId w:val="7"/>
        </w:numPr>
        <w:tabs>
          <w:tab w:val="left" w:pos="935"/>
        </w:tabs>
        <w:spacing w:before="5" w:after="0" w:line="237" w:lineRule="auto"/>
        <w:ind w:left="532" w:right="115" w:firstLine="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80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детали),</w:t>
      </w:r>
      <w:r>
        <w:rPr>
          <w:spacing w:val="80"/>
          <w:sz w:val="24"/>
        </w:rPr>
        <w:t xml:space="preserve"> </w:t>
      </w:r>
      <w:r>
        <w:rPr>
          <w:sz w:val="24"/>
        </w:rPr>
        <w:t>кроме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физической </w:t>
      </w:r>
      <w:r>
        <w:rPr>
          <w:spacing w:val="-2"/>
          <w:sz w:val="24"/>
        </w:rPr>
        <w:t>культуры;</w:t>
      </w:r>
    </w:p>
    <w:p>
      <w:pPr>
        <w:pStyle w:val="7"/>
        <w:numPr>
          <w:ilvl w:val="2"/>
          <w:numId w:val="7"/>
        </w:numPr>
        <w:tabs>
          <w:tab w:val="left" w:pos="836"/>
        </w:tabs>
        <w:spacing w:before="2" w:after="0" w:line="240" w:lineRule="auto"/>
        <w:ind w:left="532" w:right="114" w:firstLine="0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(джинсы,</w:t>
      </w:r>
      <w:r>
        <w:rPr>
          <w:spacing w:val="-1"/>
          <w:sz w:val="24"/>
        </w:rPr>
        <w:t xml:space="preserve"> </w:t>
      </w:r>
      <w:r>
        <w:rPr>
          <w:sz w:val="24"/>
        </w:rPr>
        <w:t>шорты,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майки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футболки с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т.п,);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пляжная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одежда;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бельевого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стиля;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2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прозрачные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платья,</w:t>
      </w:r>
      <w:r>
        <w:rPr>
          <w:spacing w:val="-4"/>
          <w:sz w:val="24"/>
        </w:rPr>
        <w:t xml:space="preserve"> </w:t>
      </w:r>
      <w:r>
        <w:rPr>
          <w:sz w:val="24"/>
        </w:rPr>
        <w:t>юбки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прозрачными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вставками;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декольтированные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блузки;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pacing w:val="-2"/>
          <w:sz w:val="24"/>
        </w:rPr>
        <w:t>мини-юбки;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кожи</w:t>
      </w:r>
      <w:r>
        <w:rPr>
          <w:spacing w:val="-4"/>
          <w:sz w:val="24"/>
        </w:rPr>
        <w:t xml:space="preserve"> </w:t>
      </w:r>
      <w:r>
        <w:rPr>
          <w:sz w:val="24"/>
        </w:rPr>
        <w:t>(кожзаменителя),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ткани;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облегающие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(обтягивающие)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5"/>
          <w:sz w:val="24"/>
        </w:rPr>
        <w:t xml:space="preserve"> </w:t>
      </w:r>
      <w:r>
        <w:rPr>
          <w:sz w:val="24"/>
        </w:rPr>
        <w:t>брюки,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юбки;</w:t>
      </w:r>
    </w:p>
    <w:p>
      <w:pPr>
        <w:pStyle w:val="7"/>
        <w:numPr>
          <w:ilvl w:val="2"/>
          <w:numId w:val="7"/>
        </w:numPr>
        <w:tabs>
          <w:tab w:val="left" w:pos="894"/>
        </w:tabs>
        <w:spacing w:before="0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брюки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юбки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заниженной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талией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2"/>
          <w:sz w:val="24"/>
        </w:rPr>
        <w:t xml:space="preserve"> разрезами;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развлечений);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пляжная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(шлепанцы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тапочки);</w:t>
      </w:r>
    </w:p>
    <w:p>
      <w:pPr>
        <w:pStyle w:val="7"/>
        <w:numPr>
          <w:ilvl w:val="2"/>
          <w:numId w:val="7"/>
        </w:numPr>
        <w:tabs>
          <w:tab w:val="left" w:pos="860"/>
        </w:tabs>
        <w:spacing w:before="4" w:after="0" w:line="237" w:lineRule="auto"/>
        <w:ind w:left="532" w:right="110" w:firstLine="0"/>
        <w:jc w:val="left"/>
        <w:rPr>
          <w:sz w:val="24"/>
        </w:rPr>
      </w:pPr>
      <w:r>
        <w:rPr>
          <w:sz w:val="24"/>
        </w:rPr>
        <w:t>массивная</w:t>
      </w:r>
      <w:r>
        <w:rPr>
          <w:spacing w:val="24"/>
          <w:sz w:val="24"/>
        </w:rPr>
        <w:t xml:space="preserve"> </w:t>
      </w:r>
      <w:r>
        <w:rPr>
          <w:sz w:val="24"/>
        </w:rPr>
        <w:t>обувь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25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обувь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каблуках</w:t>
      </w:r>
      <w:r>
        <w:rPr>
          <w:spacing w:val="26"/>
          <w:sz w:val="24"/>
        </w:rPr>
        <w:t xml:space="preserve"> </w:t>
      </w:r>
      <w:r>
        <w:rPr>
          <w:sz w:val="24"/>
        </w:rPr>
        <w:t>(выше</w:t>
      </w:r>
      <w:r>
        <w:rPr>
          <w:spacing w:val="23"/>
          <w:sz w:val="24"/>
        </w:rPr>
        <w:t xml:space="preserve"> </w:t>
      </w:r>
      <w:r>
        <w:rPr>
          <w:sz w:val="24"/>
        </w:rPr>
        <w:t>5</w:t>
      </w:r>
      <w:r>
        <w:rPr>
          <w:spacing w:val="24"/>
          <w:sz w:val="24"/>
        </w:rPr>
        <w:t xml:space="preserve"> </w:t>
      </w:r>
      <w:r>
        <w:rPr>
          <w:sz w:val="24"/>
        </w:rPr>
        <w:t>см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5-9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3"/>
          <w:sz w:val="24"/>
        </w:rPr>
        <w:t xml:space="preserve"> </w:t>
      </w:r>
      <w:r>
        <w:rPr>
          <w:sz w:val="24"/>
        </w:rPr>
        <w:t>и выше 7 см для 10-11 классов);</w:t>
      </w:r>
    </w:p>
    <w:p>
      <w:pPr>
        <w:pStyle w:val="7"/>
        <w:numPr>
          <w:ilvl w:val="2"/>
          <w:numId w:val="7"/>
        </w:numPr>
        <w:tabs>
          <w:tab w:val="left" w:pos="867"/>
        </w:tabs>
        <w:spacing w:before="2" w:after="0" w:line="240" w:lineRule="auto"/>
        <w:ind w:left="532" w:right="118" w:firstLine="0"/>
        <w:jc w:val="left"/>
        <w:rPr>
          <w:sz w:val="24"/>
        </w:rPr>
      </w:pPr>
      <w:r>
        <w:rPr>
          <w:sz w:val="24"/>
        </w:rPr>
        <w:t>вечерние туфли</w:t>
      </w:r>
      <w:r>
        <w:rPr>
          <w:spacing w:val="30"/>
          <w:sz w:val="24"/>
        </w:rPr>
        <w:t xml:space="preserve"> </w:t>
      </w:r>
      <w:r>
        <w:rPr>
          <w:sz w:val="24"/>
        </w:rPr>
        <w:t>(с</w:t>
      </w:r>
      <w:r>
        <w:rPr>
          <w:spacing w:val="30"/>
          <w:sz w:val="24"/>
        </w:rPr>
        <w:t xml:space="preserve"> </w:t>
      </w:r>
      <w:r>
        <w:rPr>
          <w:sz w:val="24"/>
        </w:rPr>
        <w:t>бантами,</w:t>
      </w:r>
      <w:r>
        <w:rPr>
          <w:spacing w:val="29"/>
          <w:sz w:val="24"/>
        </w:rPr>
        <w:t xml:space="preserve"> </w:t>
      </w:r>
      <w:r>
        <w:rPr>
          <w:sz w:val="24"/>
        </w:rPr>
        <w:t>перьями,</w:t>
      </w:r>
      <w:r>
        <w:rPr>
          <w:spacing w:val="29"/>
          <w:sz w:val="24"/>
        </w:rPr>
        <w:t xml:space="preserve"> </w:t>
      </w:r>
      <w:r>
        <w:rPr>
          <w:sz w:val="24"/>
        </w:rPr>
        <w:t>крупными</w:t>
      </w:r>
      <w:r>
        <w:rPr>
          <w:spacing w:val="30"/>
          <w:sz w:val="24"/>
        </w:rPr>
        <w:t xml:space="preserve"> </w:t>
      </w:r>
      <w:r>
        <w:rPr>
          <w:sz w:val="24"/>
        </w:rPr>
        <w:t>стразами,</w:t>
      </w:r>
      <w:r>
        <w:rPr>
          <w:spacing w:val="29"/>
          <w:sz w:val="24"/>
        </w:rPr>
        <w:t xml:space="preserve"> </w:t>
      </w:r>
      <w:r>
        <w:rPr>
          <w:sz w:val="24"/>
        </w:rPr>
        <w:t>яркой</w:t>
      </w:r>
      <w:r>
        <w:rPr>
          <w:spacing w:val="30"/>
          <w:sz w:val="24"/>
        </w:rPr>
        <w:t xml:space="preserve"> </w:t>
      </w:r>
      <w:r>
        <w:rPr>
          <w:sz w:val="24"/>
        </w:rPr>
        <w:t>вышивкой, из</w:t>
      </w:r>
      <w:r>
        <w:rPr>
          <w:spacing w:val="30"/>
          <w:sz w:val="24"/>
        </w:rPr>
        <w:t xml:space="preserve"> </w:t>
      </w:r>
      <w:r>
        <w:rPr>
          <w:sz w:val="24"/>
        </w:rPr>
        <w:t>блестящих тканей и т.п.);</w:t>
      </w:r>
    </w:p>
    <w:p>
      <w:pPr>
        <w:pStyle w:val="7"/>
        <w:numPr>
          <w:ilvl w:val="2"/>
          <w:numId w:val="7"/>
        </w:numPr>
        <w:tabs>
          <w:tab w:val="left" w:pos="925"/>
        </w:tabs>
        <w:spacing w:before="4" w:after="0" w:line="237" w:lineRule="auto"/>
        <w:ind w:left="532" w:right="11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обуви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очень</w:t>
      </w:r>
      <w:r>
        <w:rPr>
          <w:spacing w:val="80"/>
          <w:sz w:val="24"/>
        </w:rPr>
        <w:t xml:space="preserve"> </w:t>
      </w:r>
      <w:r>
        <w:rPr>
          <w:sz w:val="24"/>
        </w:rPr>
        <w:t>яркие</w:t>
      </w:r>
      <w:r>
        <w:rPr>
          <w:spacing w:val="80"/>
          <w:sz w:val="24"/>
        </w:rPr>
        <w:t xml:space="preserve"> </w:t>
      </w:r>
      <w:r>
        <w:rPr>
          <w:sz w:val="24"/>
        </w:rPr>
        <w:t>цвета,</w:t>
      </w:r>
      <w:r>
        <w:rPr>
          <w:spacing w:val="80"/>
          <w:sz w:val="24"/>
        </w:rPr>
        <w:t xml:space="preserve"> </w:t>
      </w:r>
      <w:r>
        <w:rPr>
          <w:sz w:val="24"/>
        </w:rPr>
        <w:t>блестящие</w:t>
      </w:r>
      <w:r>
        <w:rPr>
          <w:spacing w:val="80"/>
          <w:sz w:val="24"/>
        </w:rPr>
        <w:t xml:space="preserve"> </w:t>
      </w:r>
      <w:r>
        <w:rPr>
          <w:sz w:val="24"/>
        </w:rPr>
        <w:t>нити</w:t>
      </w:r>
      <w:r>
        <w:rPr>
          <w:spacing w:val="80"/>
          <w:sz w:val="24"/>
        </w:rPr>
        <w:t xml:space="preserve"> </w:t>
      </w:r>
      <w:r>
        <w:rPr>
          <w:sz w:val="24"/>
        </w:rPr>
        <w:t>и вызывающие экстравагантные детали, привлекающие пристальное внимание.</w:t>
      </w:r>
    </w:p>
    <w:p>
      <w:pPr>
        <w:pStyle w:val="7"/>
        <w:numPr>
          <w:ilvl w:val="1"/>
          <w:numId w:val="7"/>
        </w:numPr>
        <w:tabs>
          <w:tab w:val="left" w:pos="1006"/>
        </w:tabs>
        <w:spacing w:before="0" w:after="0" w:line="240" w:lineRule="auto"/>
        <w:ind w:left="532" w:right="106" w:firstLine="0"/>
        <w:jc w:val="both"/>
        <w:rPr>
          <w:sz w:val="24"/>
        </w:rPr>
      </w:pPr>
      <w:r>
        <w:rPr>
          <w:sz w:val="24"/>
        </w:rPr>
        <w:t>Запрещено использовать в качестве деталей массивные серьги, броши, кулоны, кольца; пирсинг, тату, яркий и вечерний вариант макияжа и другие виды экзотических украшений; экстравагантные стрижки и прически, окрашивание волос в яркие, неестественные оттенки; декоративный маникюр с дизайном в ярких тонах (рисунки, стразы);</w:t>
      </w:r>
    </w:p>
    <w:p>
      <w:pPr>
        <w:pStyle w:val="7"/>
        <w:numPr>
          <w:ilvl w:val="1"/>
          <w:numId w:val="7"/>
        </w:numPr>
        <w:tabs>
          <w:tab w:val="left" w:pos="1080"/>
        </w:tabs>
        <w:spacing w:before="0" w:after="0" w:line="240" w:lineRule="auto"/>
        <w:ind w:left="532" w:right="107" w:firstLine="0"/>
        <w:jc w:val="both"/>
        <w:rPr>
          <w:sz w:val="24"/>
        </w:rPr>
      </w:pPr>
      <w:r>
        <w:rPr>
          <w:sz w:val="24"/>
        </w:rPr>
        <w:t>Длинные волосы у девочек должны быть заплетены, волосы средней длины - прибраны заколками; мальчики и юноши должны своевременно стричься (стрижки классические);</w:t>
      </w:r>
    </w:p>
    <w:p>
      <w:pPr>
        <w:pStyle w:val="7"/>
        <w:numPr>
          <w:ilvl w:val="1"/>
          <w:numId w:val="7"/>
        </w:numPr>
        <w:tabs>
          <w:tab w:val="left" w:pos="1033"/>
        </w:tabs>
        <w:spacing w:before="0" w:after="0" w:line="240" w:lineRule="auto"/>
        <w:ind w:left="532" w:right="117" w:firstLine="0"/>
        <w:jc w:val="both"/>
        <w:rPr>
          <w:sz w:val="24"/>
        </w:rPr>
      </w:pPr>
      <w:r>
        <w:rPr>
          <w:sz w:val="24"/>
        </w:rPr>
        <w:t>Рекомендован маникюр гигиенический, бесцветный, неяркий макияж и декоративный маникюр разрешен девушкам 9 класс</w:t>
      </w:r>
      <w:r>
        <w:rPr>
          <w:sz w:val="24"/>
          <w:lang w:val="ru-RU"/>
        </w:rPr>
        <w:t>а</w:t>
      </w:r>
      <w:r>
        <w:rPr>
          <w:sz w:val="24"/>
        </w:rPr>
        <w:t>.</w:t>
      </w:r>
    </w:p>
    <w:p>
      <w:pPr>
        <w:pStyle w:val="7"/>
        <w:numPr>
          <w:ilvl w:val="1"/>
          <w:numId w:val="7"/>
        </w:numPr>
        <w:tabs>
          <w:tab w:val="left" w:pos="1052"/>
        </w:tabs>
        <w:spacing w:before="0" w:after="0" w:line="240" w:lineRule="auto"/>
        <w:ind w:left="532" w:right="116" w:firstLine="0"/>
        <w:jc w:val="both"/>
        <w:rPr>
          <w:sz w:val="24"/>
        </w:rPr>
      </w:pPr>
      <w:r>
        <w:rPr>
          <w:sz w:val="24"/>
        </w:rPr>
        <w:t>Размер сумок должен быть достаточным для размещения необходимого количества учебников, тетрадей, школьных принадлежностей.</w:t>
      </w:r>
    </w:p>
    <w:p>
      <w:pPr>
        <w:pStyle w:val="7"/>
        <w:numPr>
          <w:ilvl w:val="1"/>
          <w:numId w:val="7"/>
        </w:numPr>
        <w:tabs>
          <w:tab w:val="left" w:pos="954"/>
        </w:tabs>
        <w:spacing w:before="0" w:after="0" w:line="240" w:lineRule="auto"/>
        <w:ind w:left="953" w:right="0" w:hanging="42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rFonts w:hint="default"/>
          <w:sz w:val="24"/>
          <w:lang w:val="ru-RU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2"/>
          <w:sz w:val="24"/>
        </w:rPr>
        <w:t xml:space="preserve"> обувь.</w:t>
      </w:r>
    </w:p>
    <w:p>
      <w:pPr>
        <w:pStyle w:val="7"/>
        <w:numPr>
          <w:ilvl w:val="1"/>
          <w:numId w:val="7"/>
        </w:numPr>
        <w:tabs>
          <w:tab w:val="left" w:pos="1151"/>
        </w:tabs>
        <w:spacing w:before="0" w:after="0" w:line="240" w:lineRule="auto"/>
        <w:ind w:left="532" w:right="117" w:firstLine="0"/>
        <w:jc w:val="both"/>
        <w:rPr>
          <w:sz w:val="24"/>
        </w:rPr>
      </w:pPr>
      <w:r>
        <w:rPr>
          <w:sz w:val="24"/>
        </w:rPr>
        <w:t>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>
      <w:pPr>
        <w:pStyle w:val="7"/>
        <w:numPr>
          <w:ilvl w:val="1"/>
          <w:numId w:val="7"/>
        </w:numPr>
        <w:tabs>
          <w:tab w:val="left" w:pos="1218"/>
        </w:tabs>
        <w:spacing w:before="1" w:after="0" w:line="240" w:lineRule="auto"/>
        <w:ind w:left="532" w:right="106" w:firstLine="0"/>
        <w:jc w:val="both"/>
        <w:rPr>
          <w:sz w:val="24"/>
        </w:rPr>
      </w:pPr>
      <w:r>
        <w:rPr>
          <w:sz w:val="24"/>
        </w:rPr>
        <w:t xml:space="preserve">Несоблюдение обучающимися данных Требований является нарушением Правил поведения обучающихся в </w:t>
      </w:r>
      <w:r>
        <w:rPr>
          <w:sz w:val="24"/>
          <w:lang w:val="ru-RU"/>
        </w:rPr>
        <w:t>школе</w:t>
      </w:r>
      <w:r>
        <w:rPr>
          <w:rFonts w:hint="default"/>
          <w:sz w:val="24"/>
          <w:lang w:val="ru-RU"/>
        </w:rPr>
        <w:t>.</w:t>
      </w:r>
    </w:p>
    <w:p>
      <w:pPr>
        <w:pStyle w:val="5"/>
        <w:spacing w:before="5"/>
        <w:ind w:left="0"/>
      </w:pPr>
    </w:p>
    <w:p>
      <w:pPr>
        <w:pStyle w:val="2"/>
        <w:numPr>
          <w:ilvl w:val="0"/>
          <w:numId w:val="6"/>
        </w:numPr>
        <w:tabs>
          <w:tab w:val="left" w:pos="4469"/>
          <w:tab w:val="left" w:pos="4470"/>
        </w:tabs>
        <w:spacing w:before="0" w:after="0" w:line="274" w:lineRule="exact"/>
        <w:ind w:left="4469" w:right="0" w:hanging="721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обучающихся</w:t>
      </w:r>
    </w:p>
    <w:p>
      <w:pPr>
        <w:pStyle w:val="7"/>
        <w:numPr>
          <w:ilvl w:val="1"/>
          <w:numId w:val="8"/>
        </w:numPr>
        <w:tabs>
          <w:tab w:val="left" w:pos="1019"/>
        </w:tabs>
        <w:spacing w:before="0" w:after="0" w:line="240" w:lineRule="auto"/>
        <w:ind w:left="532" w:right="108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40"/>
          <w:sz w:val="24"/>
        </w:rPr>
        <w:t xml:space="preserve"> </w:t>
      </w:r>
      <w:r>
        <w:rPr>
          <w:sz w:val="24"/>
        </w:rPr>
        <w:t>(форму)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предложенными вариантами и обязаны в течение учебного года ежедневно носить ее.</w:t>
      </w:r>
    </w:p>
    <w:p>
      <w:pPr>
        <w:pStyle w:val="7"/>
        <w:numPr>
          <w:ilvl w:val="1"/>
          <w:numId w:val="8"/>
        </w:numPr>
        <w:tabs>
          <w:tab w:val="left" w:pos="954"/>
        </w:tabs>
        <w:spacing w:before="0" w:after="0" w:line="240" w:lineRule="auto"/>
        <w:ind w:left="953" w:right="0" w:hanging="422"/>
        <w:jc w:val="left"/>
        <w:rPr>
          <w:sz w:val="24"/>
        </w:rPr>
      </w:pP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бережно, 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ученика</w:t>
      </w:r>
    </w:p>
    <w:p>
      <w:pPr>
        <w:pStyle w:val="5"/>
        <w:rPr>
          <w:rFonts w:hint="default"/>
          <w:lang w:val="ru-RU"/>
        </w:rPr>
      </w:pPr>
      <w:r>
        <w:t xml:space="preserve">– это лицо </w:t>
      </w:r>
      <w:r>
        <w:rPr>
          <w:lang w:val="ru-RU"/>
        </w:rPr>
        <w:t>школы</w:t>
      </w:r>
      <w:r>
        <w:rPr>
          <w:rFonts w:hint="default"/>
          <w:lang w:val="ru-RU"/>
        </w:rPr>
        <w:t>.</w:t>
      </w:r>
    </w:p>
    <w:p>
      <w:pPr>
        <w:spacing w:after="0"/>
        <w:sectPr>
          <w:pgSz w:w="11910" w:h="16840"/>
          <w:pgMar w:top="1040" w:right="740" w:bottom="280" w:left="600" w:header="720" w:footer="720" w:gutter="0"/>
          <w:cols w:space="720" w:num="1"/>
        </w:sectPr>
      </w:pPr>
    </w:p>
    <w:p>
      <w:pPr>
        <w:pStyle w:val="7"/>
        <w:numPr>
          <w:ilvl w:val="1"/>
          <w:numId w:val="8"/>
        </w:numPr>
        <w:tabs>
          <w:tab w:val="left" w:pos="954"/>
        </w:tabs>
        <w:spacing w:before="65" w:after="0" w:line="240" w:lineRule="auto"/>
        <w:ind w:left="953" w:right="0" w:hanging="422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дни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5"/>
        <w:jc w:val="both"/>
      </w:pPr>
      <w:r>
        <w:t>4.5.</w:t>
      </w:r>
      <w:r>
        <w:rPr>
          <w:spacing w:val="-3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rPr>
          <w:spacing w:val="-2"/>
          <w:lang w:val="ru-RU"/>
        </w:rPr>
        <w:t>школы</w:t>
      </w:r>
      <w:r>
        <w:rPr>
          <w:spacing w:val="55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положения.</w:t>
      </w:r>
    </w:p>
    <w:p>
      <w:pPr>
        <w:pStyle w:val="5"/>
        <w:ind w:left="0"/>
        <w:rPr>
          <w:sz w:val="26"/>
        </w:rPr>
      </w:pPr>
    </w:p>
    <w:p>
      <w:pPr>
        <w:pStyle w:val="5"/>
        <w:spacing w:before="5"/>
        <w:ind w:left="0"/>
        <w:rPr>
          <w:sz w:val="22"/>
        </w:rPr>
      </w:pPr>
    </w:p>
    <w:p>
      <w:pPr>
        <w:pStyle w:val="2"/>
        <w:numPr>
          <w:ilvl w:val="0"/>
          <w:numId w:val="6"/>
        </w:numPr>
        <w:tabs>
          <w:tab w:val="left" w:pos="5099"/>
        </w:tabs>
        <w:spacing w:before="1" w:after="0" w:line="274" w:lineRule="exact"/>
        <w:ind w:left="5098" w:right="0" w:hanging="721"/>
        <w:jc w:val="both"/>
      </w:pPr>
      <w:r>
        <w:t>Обязанности</w:t>
      </w:r>
      <w:r>
        <w:rPr>
          <w:spacing w:val="-2"/>
        </w:rPr>
        <w:t xml:space="preserve"> родителей</w:t>
      </w:r>
    </w:p>
    <w:p>
      <w:pPr>
        <w:pStyle w:val="7"/>
        <w:numPr>
          <w:ilvl w:val="1"/>
          <w:numId w:val="9"/>
        </w:numPr>
        <w:tabs>
          <w:tab w:val="left" w:pos="1025"/>
        </w:tabs>
        <w:spacing w:before="0" w:after="0" w:line="240" w:lineRule="auto"/>
        <w:ind w:left="532" w:right="106" w:firstLine="0"/>
        <w:jc w:val="both"/>
        <w:rPr>
          <w:sz w:val="24"/>
        </w:rPr>
      </w:pPr>
      <w:r>
        <w:rPr>
          <w:sz w:val="24"/>
        </w:rPr>
        <w:t xml:space="preserve">Приобрести обучающимся повседневную одежду (форму), согласно условиям данного Положения до начала учебного года, и делать это по мере необходимости, вплоть до окончания обучающимися </w:t>
      </w:r>
      <w:r>
        <w:rPr>
          <w:sz w:val="24"/>
          <w:lang w:val="ru-RU"/>
        </w:rPr>
        <w:t>школы</w:t>
      </w:r>
      <w:r>
        <w:rPr>
          <w:sz w:val="24"/>
        </w:rPr>
        <w:t>.</w:t>
      </w:r>
    </w:p>
    <w:p>
      <w:pPr>
        <w:pStyle w:val="7"/>
        <w:numPr>
          <w:ilvl w:val="1"/>
          <w:numId w:val="9"/>
        </w:numPr>
        <w:tabs>
          <w:tab w:val="left" w:pos="956"/>
        </w:tabs>
        <w:spacing w:before="0" w:after="0" w:line="237" w:lineRule="auto"/>
        <w:ind w:left="532" w:right="111" w:firstLine="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  <w:lang w:val="ru-RU"/>
        </w:rPr>
        <w:t>школу</w:t>
      </w:r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требованиями Положения.</w:t>
      </w:r>
    </w:p>
    <w:p>
      <w:pPr>
        <w:pStyle w:val="7"/>
        <w:numPr>
          <w:ilvl w:val="1"/>
          <w:numId w:val="9"/>
        </w:numPr>
        <w:tabs>
          <w:tab w:val="left" w:pos="954"/>
        </w:tabs>
        <w:spacing w:before="0" w:after="0" w:line="240" w:lineRule="auto"/>
        <w:ind w:left="953" w:right="0" w:hanging="42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Положения.</w:t>
      </w:r>
    </w:p>
    <w:p>
      <w:pPr>
        <w:pStyle w:val="5"/>
        <w:spacing w:before="5"/>
        <w:ind w:left="0"/>
      </w:pPr>
    </w:p>
    <w:p>
      <w:pPr>
        <w:pStyle w:val="2"/>
        <w:numPr>
          <w:ilvl w:val="0"/>
          <w:numId w:val="6"/>
        </w:numPr>
        <w:tabs>
          <w:tab w:val="left" w:pos="4253"/>
          <w:tab w:val="left" w:pos="4254"/>
        </w:tabs>
        <w:spacing w:before="0" w:after="0" w:line="274" w:lineRule="exact"/>
        <w:ind w:left="4253" w:right="0" w:hanging="721"/>
        <w:jc w:val="left"/>
      </w:pPr>
      <w:r>
        <w:t>Меры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rPr>
          <w:spacing w:val="-2"/>
        </w:rPr>
        <w:t>воздействия</w:t>
      </w:r>
    </w:p>
    <w:p>
      <w:pPr>
        <w:pStyle w:val="7"/>
        <w:numPr>
          <w:ilvl w:val="1"/>
          <w:numId w:val="10"/>
        </w:numPr>
        <w:tabs>
          <w:tab w:val="left" w:pos="1101"/>
          <w:tab w:val="left" w:pos="1103"/>
          <w:tab w:val="left" w:pos="2128"/>
          <w:tab w:val="left" w:pos="3447"/>
          <w:tab w:val="left" w:pos="3984"/>
          <w:tab w:val="left" w:pos="5076"/>
          <w:tab w:val="left" w:pos="6690"/>
          <w:tab w:val="left" w:pos="7016"/>
          <w:tab w:val="left" w:pos="7944"/>
          <w:tab w:val="left" w:pos="9124"/>
          <w:tab w:val="left" w:pos="9462"/>
        </w:tabs>
        <w:spacing w:before="0" w:after="0" w:line="240" w:lineRule="auto"/>
        <w:ind w:left="532" w:right="107" w:firstLine="0"/>
        <w:jc w:val="left"/>
        <w:rPr>
          <w:sz w:val="24"/>
        </w:rPr>
      </w:pPr>
      <w:r>
        <w:rPr>
          <w:spacing w:val="-2"/>
          <w:sz w:val="24"/>
        </w:rPr>
        <w:t>Данный</w:t>
      </w:r>
      <w:r>
        <w:rPr>
          <w:sz w:val="24"/>
        </w:rPr>
        <w:tab/>
      </w:r>
      <w:r>
        <w:rPr>
          <w:spacing w:val="-2"/>
          <w:sz w:val="24"/>
        </w:rPr>
        <w:t>локальный</w:t>
      </w:r>
      <w:r>
        <w:rPr>
          <w:sz w:val="24"/>
        </w:rPr>
        <w:tab/>
      </w:r>
      <w:r>
        <w:rPr>
          <w:spacing w:val="-4"/>
          <w:sz w:val="24"/>
        </w:rPr>
        <w:t>акт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приложением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Уставу</w:t>
      </w:r>
      <w:r>
        <w:rPr>
          <w:sz w:val="24"/>
        </w:rPr>
        <w:tab/>
      </w:r>
      <w:r>
        <w:rPr>
          <w:sz w:val="24"/>
          <w:lang w:val="ru-RU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подлежит </w:t>
      </w:r>
      <w:r>
        <w:rPr>
          <w:sz w:val="24"/>
        </w:rPr>
        <w:t>обязательному исполнению обучающимися и другими работниками</w:t>
      </w:r>
      <w:r>
        <w:rPr>
          <w:rFonts w:hint="default"/>
          <w:sz w:val="24"/>
          <w:lang w:val="ru-RU"/>
        </w:rPr>
        <w:t xml:space="preserve"> школы</w:t>
      </w:r>
      <w:r>
        <w:rPr>
          <w:sz w:val="24"/>
        </w:rPr>
        <w:t>.</w:t>
      </w:r>
    </w:p>
    <w:p>
      <w:pPr>
        <w:pStyle w:val="7"/>
        <w:numPr>
          <w:ilvl w:val="1"/>
          <w:numId w:val="10"/>
        </w:numPr>
        <w:tabs>
          <w:tab w:val="left" w:pos="894"/>
        </w:tabs>
        <w:spacing w:before="0" w:after="0" w:line="240" w:lineRule="auto"/>
        <w:ind w:left="532" w:right="106" w:firstLine="0"/>
        <w:jc w:val="left"/>
        <w:rPr>
          <w:sz w:val="24"/>
        </w:rPr>
      </w:pP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 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rFonts w:hint="default"/>
          <w:sz w:val="24"/>
          <w:lang w:val="ru-RU"/>
        </w:rPr>
        <w:t xml:space="preserve"> школы</w:t>
      </w:r>
      <w:r>
        <w:rPr>
          <w:sz w:val="24"/>
        </w:rPr>
        <w:t xml:space="preserve"> и Правил внутреннего распорядка для обучающихся 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  <w:lang w:val="ru-RU"/>
        </w:rPr>
        <w:t>школе</w:t>
      </w:r>
      <w:r>
        <w:rPr>
          <w:sz w:val="24"/>
        </w:rPr>
        <w:t>.</w:t>
      </w:r>
    </w:p>
    <w:p>
      <w:pPr>
        <w:pStyle w:val="7"/>
        <w:numPr>
          <w:ilvl w:val="1"/>
          <w:numId w:val="10"/>
        </w:numPr>
        <w:tabs>
          <w:tab w:val="left" w:pos="1090"/>
        </w:tabs>
        <w:spacing w:before="0" w:after="0" w:line="240" w:lineRule="auto"/>
        <w:ind w:left="532" w:right="113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 поставлены в известность классным руководителем в течение учебного дня.</w:t>
      </w:r>
    </w:p>
    <w:p>
      <w:pPr>
        <w:pStyle w:val="7"/>
        <w:numPr>
          <w:ilvl w:val="1"/>
          <w:numId w:val="10"/>
        </w:numPr>
        <w:tabs>
          <w:tab w:val="left" w:pos="1006"/>
        </w:tabs>
        <w:spacing w:before="0" w:after="0" w:line="240" w:lineRule="auto"/>
        <w:ind w:left="532" w:right="112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  <w:lang w:val="ru-RU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подвергнуты дисциплинарной ответственности и общественному порицанию.</w:t>
      </w:r>
    </w:p>
    <w:sectPr>
      <w:pgSz w:w="11910" w:h="16840"/>
      <w:pgMar w:top="760" w:right="740" w:bottom="280" w:left="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5"/>
      <w:numFmt w:val="decimal"/>
      <w:lvlText w:val="%1"/>
      <w:lvlJc w:val="left"/>
      <w:pPr>
        <w:ind w:left="532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492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"/>
      <w:lvlJc w:val="left"/>
      <w:pPr>
        <w:ind w:left="532" w:hanging="30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30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301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532" w:hanging="44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32" w:hanging="6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4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2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29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4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1" w:hanging="60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4846" w:hanging="500"/>
        <w:jc w:val="right"/>
      </w:pPr>
      <w:rPr>
        <w:rFonts w:hint="default"/>
        <w:spacing w:val="-4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412" w:hanging="5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985" w:hanging="5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557" w:hanging="5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130" w:hanging="5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703" w:hanging="5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75" w:hanging="5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8" w:hanging="5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21" w:hanging="500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4"/>
      <w:numFmt w:val="decimal"/>
      <w:lvlText w:val="%1"/>
      <w:lvlJc w:val="left"/>
      <w:pPr>
        <w:ind w:left="532" w:hanging="48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4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4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4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4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4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4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486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0"/>
      <w:numFmt w:val="bullet"/>
      <w:lvlText w:val=""/>
      <w:lvlJc w:val="left"/>
      <w:pPr>
        <w:ind w:left="833" w:hanging="301"/>
      </w:pPr>
      <w:rPr>
        <w:rFonts w:hint="default" w:ascii="Symbol" w:hAnsi="Symbol" w:eastAsia="Symbol" w:cs="Symbol"/>
        <w:b w:val="0"/>
        <w:bCs w:val="0"/>
        <w:i/>
        <w:iCs/>
        <w:w w:val="96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2" w:hanging="30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5" w:hanging="3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57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0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3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75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48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21" w:hanging="301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0"/>
      <w:numFmt w:val="bullet"/>
      <w:lvlText w:val=""/>
      <w:lvlJc w:val="left"/>
      <w:pPr>
        <w:ind w:left="532" w:hanging="30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308"/>
      </w:pPr>
      <w:rPr>
        <w:rFonts w:hint="default"/>
        <w:lang w:val="ru-RU" w:eastAsia="en-US" w:bidi="ar-SA"/>
      </w:rPr>
    </w:lvl>
  </w:abstractNum>
  <w:abstractNum w:abstractNumId="7">
    <w:nsid w:val="2A8F537B"/>
    <w:multiLevelType w:val="multilevel"/>
    <w:tmpl w:val="2A8F537B"/>
    <w:lvl w:ilvl="0" w:tentative="0">
      <w:start w:val="6"/>
      <w:numFmt w:val="decimal"/>
      <w:lvlText w:val="%1"/>
      <w:lvlJc w:val="left"/>
      <w:pPr>
        <w:ind w:left="532" w:hanging="57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5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7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7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7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7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7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7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70"/>
      </w:pPr>
      <w:rPr>
        <w:rFonts w:hint="default"/>
        <w:lang w:val="ru-RU" w:eastAsia="en-US" w:bidi="ar-SA"/>
      </w:rPr>
    </w:lvl>
  </w:abstractNum>
  <w:abstractNum w:abstractNumId="8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532" w:hanging="1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1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1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1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1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1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1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1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179"/>
      </w:pPr>
      <w:rPr>
        <w:rFonts w:hint="default"/>
        <w:lang w:val="ru-RU" w:eastAsia="en-US" w:bidi="ar-SA"/>
      </w:rPr>
    </w:lvl>
  </w:abstractNum>
  <w:abstractNum w:abstractNumId="9">
    <w:nsid w:val="72183CF9"/>
    <w:multiLevelType w:val="multilevel"/>
    <w:tmpl w:val="72183CF9"/>
    <w:lvl w:ilvl="0" w:tentative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"/>
      <w:lvlJc w:val="left"/>
      <w:pPr>
        <w:ind w:left="532" w:hanging="30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3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AAC4708"/>
    <w:rsid w:val="1A2F7E9A"/>
    <w:rsid w:val="1E8948AA"/>
    <w:rsid w:val="5F8B5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274" w:lineRule="exact"/>
      <w:ind w:left="1132" w:hanging="72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53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532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2022-05-08T08:05:00Z</dcterms:created>
  <dc:creator>Svetlana125</dc:creator>
  <cp:lastModifiedBy>Angelina777_2006</cp:lastModifiedBy>
  <dcterms:modified xsi:type="dcterms:W3CDTF">2022-07-17T19:19:49Z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2022-05-08T00:00:00Z</vt:filetime>
  </property>
  <property fmtid="{D5CDD505-2E9C-101B-9397-08002B2CF9AE}" pid="5" name="KSOProductBuildVer">
    <vt:lpwstr>1049-11.2.0.11191</vt:lpwstr>
  </property>
  <property fmtid="{D5CDD505-2E9C-101B-9397-08002B2CF9AE}" pid="6" name="ICV">
    <vt:lpwstr>7F6B073F96A840CE9C6EF372E46EA4B1</vt:lpwstr>
  </property>
</Properties>
</file>